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№86MS00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53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56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41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 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                     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7" w:right="28" w:firstLine="675"/>
        <w:jc w:val="both"/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Ханты-Мансийский автономный округ-Югры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Митрофанова Михаила Вячеславовича, </w:t>
      </w:r>
      <w:r>
        <w:rPr>
          <w:rStyle w:val="cat-UserDefinedgrp-27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17" w:lineRule="atLeast"/>
        <w:ind w:left="19" w:firstLine="701"/>
        <w:jc w:val="both"/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проживающий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адресу: </w:t>
      </w:r>
      <w:r>
        <w:rPr>
          <w:rStyle w:val="cat-UserDefinedgrp-28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отношении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районным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судом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установлен административный надзор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нарушил ограничение, установленное в отношении него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судом, выразившееся в отсутствии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месту его проживания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период времени с 22:00 ч. 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по 06:00 ч.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аннее в течении календарного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</w:t>
      </w:r>
      <w:r>
        <w:rPr>
          <w:rFonts w:ascii="Times New Roman" w:eastAsia="Times New Roman" w:hAnsi="Times New Roman" w:cs="Times New Roman"/>
          <w:sz w:val="28"/>
          <w:szCs w:val="28"/>
        </w:rPr>
        <w:t>кался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Митрофанов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вину признал, с правонарушением согласен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Style w:val="cat-UserDefinedgrp-29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об административном правонарушении, рапортом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сотрудника полиции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регистрационного листа поднадзорного лица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 суда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02.2025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копией постановления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Ханты-Мансийский автономный округ-Югры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20.07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о привлечении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протоколом о доставлении от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протоколом личного досмотра от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.08.2026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протоколом о задержании лица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Style w:val="cat-UserDefinedgrp-30rplc-4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влечет обязательные работы на срок до сорока часов либо административный арест на срок от десяти до пятнадцати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общественной опасности совершенного деяния, наличие отягчающего обстоятельства, данные о личности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приходит к выводу необходимым назначить наказание </w:t>
      </w:r>
      <w:r>
        <w:rPr>
          <w:rFonts w:ascii="Times New Roman" w:eastAsia="Times New Roman" w:hAnsi="Times New Roman" w:cs="Times New Roman"/>
          <w:sz w:val="28"/>
          <w:szCs w:val="28"/>
        </w:rPr>
        <w:t>в виде обязательных работ,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 о с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н о в и 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Митрофанова Михаила Вячеславовича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3 ст. 19.24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наказание в виде обязательных работ на срок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сорок</w:t>
      </w:r>
      <w:r>
        <w:rPr>
          <w:rFonts w:ascii="Times New Roman" w:eastAsia="Times New Roman" w:hAnsi="Times New Roman" w:cs="Times New Roman"/>
          <w:sz w:val="28"/>
          <w:szCs w:val="28"/>
        </w:rPr>
        <w:t>/ часов.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3279930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7rplc-11">
    <w:name w:val="cat-UserDefined grp-27 rplc-11"/>
    <w:basedOn w:val="DefaultParagraphFont"/>
  </w:style>
  <w:style w:type="character" w:customStyle="1" w:styleId="cat-UserDefinedgrp-28rplc-19">
    <w:name w:val="cat-UserDefined grp-28 rplc-19"/>
    <w:basedOn w:val="DefaultParagraphFont"/>
  </w:style>
  <w:style w:type="character" w:customStyle="1" w:styleId="cat-UserDefinedgrp-29rplc-30">
    <w:name w:val="cat-UserDefined grp-29 rplc-30"/>
    <w:basedOn w:val="DefaultParagraphFont"/>
  </w:style>
  <w:style w:type="character" w:customStyle="1" w:styleId="cat-UserDefinedgrp-30rplc-40">
    <w:name w:val="cat-UserDefined grp-30 rplc-4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3EEC9-8875-40E6-8AA7-BC5EB19AFD47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